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403-ПП/4145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4145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4844, местонахождение: Челябинская обл., Агаповский район, с.Агаповка, ул.Труда, д.9а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Стул офисный, инвентарный номер: 4844, местонахождение: Челябинская обл., Агаповский район, с.Агаповка, ул.Труда, д.9а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447.00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447.0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402.30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357.60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312.90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178.80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89.40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44.70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40.23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35.76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31.29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26.82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17.88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8.94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4.47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1.79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0.45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403-ПП/4145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10:06:28.470;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10:06:28.470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0,45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0.45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0.45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